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25.05.2026 №18810586260525007291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25.05.2026 №18810586260525007291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06.06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179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0412365400665017962620166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